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themes in much ado about nothing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men flattering women with poetry and music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obligation and duty to someone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humiliation or embarrassment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competitive masculinity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fight or tension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change in a character throughout the play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early feminism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peoples opinion based on what they hear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making an man feel less masculine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society biased against women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wife who cheats on her husband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themes in much ado about nothing</dc:title>
  <dcterms:created xsi:type="dcterms:W3CDTF">2021-10-11T19:42:37Z</dcterms:created>
  <dcterms:modified xsi:type="dcterms:W3CDTF">2021-10-11T19:42:37Z</dcterms:modified>
</cp:coreProperties>
</file>