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tic-tac-toe crossword -science-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An organism that cannot make its own food and gets energy from other organisms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type of symbiosis in which one organism lives with, on, or in a host and harms 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largest population that an environment can support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type of symbiosis in which both species benefit form living together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An environmental that causes a population to decrease in size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An organism that obtains energy by feeding on other organisms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Where organisms naturally grow and change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type of symbiosis between two species in which one benefits and the other is neither helped nor harmed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 organism that captures energy from sunlight to produce its own food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community of organisms that live in a particular area along with their nonliving environment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tic-tac-toe crossword -science-</dc:title>
  <dcterms:created xsi:type="dcterms:W3CDTF">2021-10-11T19:49:19Z</dcterms:created>
  <dcterms:modified xsi:type="dcterms:W3CDTF">2021-10-11T19:49:19Z</dcterms:modified>
</cp:coreProperties>
</file>