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to kill a mockingbird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town that the book is set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main character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old cranky lady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nice neighbour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girl who claimed she was raped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name of the man on trial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little boy who scout fought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man who paid Atticus with food goods instead of money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finch's maid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hating people of another race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sheriff of maycomb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doesn't like to come outside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scout's brother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he's a lawyer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jem's friend from Mississippi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kill a mockingbird</dc:title>
  <dcterms:created xsi:type="dcterms:W3CDTF">2021-11-30T03:42:25Z</dcterms:created>
  <dcterms:modified xsi:type="dcterms:W3CDTF">2021-11-30T03:42:25Z</dcterms:modified>
</cp:coreProperties>
</file>