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tom holland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role is he most famous for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his first known role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his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his most famous role apart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his first known musical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his latest movie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many brothers does he have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where did his most famous role come from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movie is he most famous for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is his ex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 holland</dc:title>
  <dcterms:created xsi:type="dcterms:W3CDTF">2021-10-11T19:57:43Z</dcterms:created>
  <dcterms:modified xsi:type="dcterms:W3CDTF">2021-10-11T19:57:43Z</dcterms:modified>
</cp:coreProperties>
</file>