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up and down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</w:tbl>
    <w:p>
      <w:pPr>
        <w:pStyle w:val="WordBankMedium"/>
      </w:pPr>
      <w:r>
        <w:t xml:space="preserve">   Saturday    </w:t>
      </w:r>
      <w:r>
        <w:t xml:space="preserve">   Friday    </w:t>
      </w:r>
      <w:r>
        <w:t xml:space="preserve">   Thursday    </w:t>
      </w:r>
      <w:r>
        <w:t xml:space="preserve">   Wednesday    </w:t>
      </w:r>
      <w:r>
        <w:t xml:space="preserve">   Tuesday    </w:t>
      </w:r>
      <w:r>
        <w:t xml:space="preserve">   someday    </w:t>
      </w:r>
      <w:r>
        <w:t xml:space="preserve">   dab    </w:t>
      </w:r>
      <w:r>
        <w:t xml:space="preserve">   good    </w:t>
      </w:r>
      <w:r>
        <w:t xml:space="preserve">   sad    </w:t>
      </w:r>
      <w:r>
        <w:t xml:space="preserve">   happy    </w:t>
      </w:r>
      <w:r>
        <w:t xml:space="preserve">   longtime    </w:t>
      </w:r>
      <w:r>
        <w:t xml:space="preserve">   something    </w:t>
      </w:r>
      <w:r>
        <w:t xml:space="preserve">   nothing    </w:t>
      </w:r>
      <w:r>
        <w:t xml:space="preserve">   Monday    </w:t>
      </w:r>
      <w:r>
        <w:t xml:space="preserve">   sometimes    </w:t>
      </w:r>
      <w:r>
        <w:t xml:space="preserve">   always    </w:t>
      </w:r>
      <w:r>
        <w:t xml:space="preserve">   into    </w:t>
      </w:r>
      <w:r>
        <w:t xml:space="preserve">   laugh    </w:t>
      </w:r>
      <w:r>
        <w:t xml:space="preserve">   team mate    </w:t>
      </w:r>
      <w:r>
        <w:t xml:space="preserve">   looking    </w:t>
      </w:r>
      <w:r>
        <w:t xml:space="preserve">   maybe    </w:t>
      </w:r>
      <w:r>
        <w:t xml:space="preserve">   famous    </w:t>
      </w:r>
      <w:r>
        <w:t xml:space="preserve">   because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 and down</dc:title>
  <dcterms:created xsi:type="dcterms:W3CDTF">2021-10-11T20:41:41Z</dcterms:created>
  <dcterms:modified xsi:type="dcterms:W3CDTF">2021-10-11T20:41:41Z</dcterms:modified>
</cp:coreProperties>
</file>