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vocab 6 (ludicrous)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lacking quickness of sensibility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ridiculous; absurd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wandering from place to place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gloomy and sullen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lacking consciousness or awareness of something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an authoritative command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excessively showy; glitzy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extremely careful with details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gloomy; depressed and weary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an opening or aperture, as a tube or pipe; mouth like opening hole; vent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vocab 6 (ludicrous)</dc:title>
  <dcterms:created xsi:type="dcterms:W3CDTF">2021-10-11T20:57:30Z</dcterms:created>
  <dcterms:modified xsi:type="dcterms:W3CDTF">2021-10-11T20:57:30Z</dcterms:modified>
</cp:coreProperties>
</file>