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vocabulario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of course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favorite (masculine)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salad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 ask a question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big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well, okay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(mineral)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favorite (feminine)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beans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agreed, okay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to do, to make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vocabulario</dc:title>
  <dcterms:created xsi:type="dcterms:W3CDTF">2021-10-11T21:04:21Z</dcterms:created>
  <dcterms:modified xsi:type="dcterms:W3CDTF">2021-10-11T21:04:21Z</dcterms:modified>
</cp:coreProperties>
</file>