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vocabulario de la leccion 9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cookies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to retire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wedding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desserts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Christmas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suprise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to get engaged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sweets; candy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marriage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guest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happiness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friendship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vocabulario de la leccion 9</dc:title>
  <dcterms:created xsi:type="dcterms:W3CDTF">2021-10-11T21:07:19Z</dcterms:created>
  <dcterms:modified xsi:type="dcterms:W3CDTF">2021-10-11T21:07:19Z</dcterms:modified>
</cp:coreProperties>
</file>