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vocabulario de mayo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</w:tbl>
    <w:p>
      <w:pPr>
        <w:pStyle w:val="WordBankLarge"/>
      </w:pPr>
      <w:r>
        <w:t xml:space="preserve">   enfurecerse    </w:t>
      </w:r>
      <w:r>
        <w:t xml:space="preserve">   rareza    </w:t>
      </w:r>
      <w:r>
        <w:t xml:space="preserve">   pareja    </w:t>
      </w:r>
      <w:r>
        <w:t xml:space="preserve">   ladrillo    </w:t>
      </w:r>
      <w:r>
        <w:t xml:space="preserve">   fiel    </w:t>
      </w:r>
      <w:r>
        <w:t xml:space="preserve">   evacuar    </w:t>
      </w:r>
      <w:r>
        <w:t xml:space="preserve">   desempleado    </w:t>
      </w:r>
      <w:r>
        <w:t xml:space="preserve">   chispa    </w:t>
      </w:r>
      <w:r>
        <w:t xml:space="preserve">   ataques    </w:t>
      </w:r>
      <w:r>
        <w:t xml:space="preserve">   triunfar    </w:t>
      </w:r>
      <w:r>
        <w:t xml:space="preserve">   posguerra    </w:t>
      </w:r>
      <w:r>
        <w:t xml:space="preserve">   negarse    </w:t>
      </w:r>
      <w:r>
        <w:t xml:space="preserve">   involucrar    </w:t>
      </w:r>
      <w:r>
        <w:t xml:space="preserve">   expedicion    </w:t>
      </w:r>
      <w:r>
        <w:t xml:space="preserve">   entregar    </w:t>
      </w:r>
      <w:r>
        <w:t xml:space="preserve">   comerciar    </w:t>
      </w:r>
      <w:r>
        <w:t xml:space="preserve">   bombadeo    </w:t>
      </w:r>
      <w:r>
        <w:t xml:space="preserve">   aereos    </w:t>
      </w:r>
      <w:r>
        <w:t xml:space="preserve">   refugio    </w:t>
      </w:r>
      <w:r>
        <w:t xml:space="preserve">   polvo    </w:t>
      </w:r>
      <w:r>
        <w:t xml:space="preserve">   llama    </w:t>
      </w:r>
      <w:r>
        <w:t xml:space="preserve">   herramientas    </w:t>
      </w:r>
      <w:r>
        <w:t xml:space="preserve">   envolver    </w:t>
      </w:r>
      <w:r>
        <w:t xml:space="preserve">   cochecito    </w:t>
      </w:r>
      <w:r>
        <w:t xml:space="preserve">   bomba    </w:t>
      </w:r>
      <w:r>
        <w:t xml:space="preserve">   acoger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vocabulario de mayo</dc:title>
  <dcterms:created xsi:type="dcterms:W3CDTF">2021-10-11T21:07:26Z</dcterms:created>
  <dcterms:modified xsi:type="dcterms:W3CDTF">2021-10-11T21:07:26Z</dcterms:modified>
</cp:coreProperties>
</file>