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II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form of endocytosis in which the cell takes in a large molecule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equal amount of solutes on both sides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proc e ss in which cell loses water in a hypertonic solution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lipid 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protects cell from harm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movement of water across the concentration gradient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gives the cell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preforms protien 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reverse opperation of plasmolysis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hypertonic solution 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monomer is fatty acid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support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crenate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has ribosomes on 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II</dc:title>
  <dcterms:created xsi:type="dcterms:W3CDTF">2021-10-11T21:12:01Z</dcterms:created>
  <dcterms:modified xsi:type="dcterms:W3CDTF">2021-10-11T21:12:01Z</dcterms:modified>
</cp:coreProperties>
</file>