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watsons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conscience    </w:t>
      </w:r>
      <w:r>
        <w:t xml:space="preserve">   interpretation    </w:t>
      </w:r>
      <w:r>
        <w:t xml:space="preserve">   electrocuted    </w:t>
      </w:r>
      <w:r>
        <w:t xml:space="preserve">   civilization    </w:t>
      </w:r>
      <w:r>
        <w:t xml:space="preserve">   eavesdropped    </w:t>
      </w:r>
      <w:r>
        <w:t xml:space="preserve">   investigate    </w:t>
      </w:r>
      <w:r>
        <w:t xml:space="preserve">   pathetic    </w:t>
      </w:r>
      <w:r>
        <w:t xml:space="preserve">   desire    </w:t>
      </w:r>
      <w:r>
        <w:t xml:space="preserve">   facilities    </w:t>
      </w:r>
      <w:r>
        <w:t xml:space="preserve">   sanitation    </w:t>
      </w:r>
      <w:r>
        <w:t xml:space="preserve">   seniority    </w:t>
      </w:r>
      <w:r>
        <w:t xml:space="preserve">   peninsula    </w:t>
      </w:r>
      <w:r>
        <w:t xml:space="preserve">   vibrations    </w:t>
      </w:r>
      <w:r>
        <w:t xml:space="preserve">   executioner    </w:t>
      </w:r>
      <w:r>
        <w:t xml:space="preserve">   parachute    </w:t>
      </w:r>
      <w:r>
        <w:t xml:space="preserve">   wonder    </w:t>
      </w:r>
      <w:r>
        <w:t xml:space="preserve">   disappear    </w:t>
      </w:r>
      <w:r>
        <w:t xml:space="preserve">   hypnotized    </w:t>
      </w:r>
      <w:r>
        <w:t xml:space="preserve">   orbiting    </w:t>
      </w:r>
      <w:r>
        <w:t xml:space="preserve">   hilarious    </w:t>
      </w:r>
      <w:r>
        <w:t xml:space="preserve">   nervous    </w:t>
      </w:r>
      <w:r>
        <w:t xml:space="preserve">   desperate    </w:t>
      </w:r>
      <w:r>
        <w:t xml:space="preserve">   numb    </w:t>
      </w:r>
      <w:r>
        <w:t xml:space="preserve">   punctual    </w:t>
      </w:r>
      <w:r>
        <w:t xml:space="preserve">   version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watsons</dc:title>
  <dcterms:created xsi:type="dcterms:W3CDTF">2021-10-11T21:27:24Z</dcterms:created>
  <dcterms:modified xsi:type="dcterms:W3CDTF">2021-10-11T21:27:24Z</dcterms:modified>
</cp:coreProperties>
</file>