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week of 6/06 quiz #37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sphincter    </w:t>
      </w:r>
      <w:r>
        <w:t xml:space="preserve">   palate    </w:t>
      </w:r>
      <w:r>
        <w:t xml:space="preserve">   anorexia nervosa    </w:t>
      </w:r>
      <w:r>
        <w:t xml:space="preserve">   ketosis    </w:t>
      </w:r>
      <w:r>
        <w:t xml:space="preserve">   aldosterone    </w:t>
      </w:r>
      <w:r>
        <w:t xml:space="preserve">   epilepsy    </w:t>
      </w:r>
      <w:r>
        <w:t xml:space="preserve">   acetabulum    </w:t>
      </w:r>
      <w:r>
        <w:t xml:space="preserve">   symphysis pubis    </w:t>
      </w:r>
      <w:r>
        <w:t xml:space="preserve">   meniscus    </w:t>
      </w:r>
      <w:r>
        <w:t xml:space="preserve">   ottismedia    </w:t>
      </w:r>
      <w:r>
        <w:t xml:space="preserve">   prosthesis    </w:t>
      </w:r>
      <w:r>
        <w:t xml:space="preserve">   cataract    </w:t>
      </w:r>
      <w:r>
        <w:t xml:space="preserve">   lacrimalglands    </w:t>
      </w:r>
      <w:r>
        <w:t xml:space="preserve">   orbit    </w:t>
      </w:r>
      <w:r>
        <w:t xml:space="preserve">   iris    </w:t>
      </w:r>
      <w:r>
        <w:t xml:space="preserve">   uppergiseries    </w:t>
      </w:r>
      <w:r>
        <w:t xml:space="preserve">   volvulus    </w:t>
      </w:r>
      <w:r>
        <w:t xml:space="preserve">   cardiacscan    </w:t>
      </w:r>
      <w:r>
        <w:t xml:space="preserve">   sicklecellanemia    </w:t>
      </w:r>
      <w:r>
        <w:t xml:space="preserve">   coarctationoftheaorta    </w:t>
      </w:r>
      <w:r>
        <w:t xml:space="preserve">   occlude    </w:t>
      </w:r>
      <w:r>
        <w:t xml:space="preserve">   mastitis    </w:t>
      </w:r>
      <w:r>
        <w:t xml:space="preserve">   lumen    </w:t>
      </w:r>
      <w:r>
        <w:t xml:space="preserve">   thyroidgland    </w:t>
      </w:r>
      <w:r>
        <w:t xml:space="preserve">   isletsoflangerhans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of 6/06 quiz #37</dc:title>
  <dcterms:created xsi:type="dcterms:W3CDTF">2021-10-11T21:42:35Z</dcterms:created>
  <dcterms:modified xsi:type="dcterms:W3CDTF">2021-10-11T21:42:35Z</dcterms:modified>
</cp:coreProperties>
</file>