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what a beautiful name it is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</w:tbl>
    <w:p>
      <w:pPr>
        <w:pStyle w:val="WordBankMedium"/>
      </w:pPr>
      <w:r>
        <w:t xml:space="preserve">   forever    </w:t>
      </w:r>
      <w:r>
        <w:t xml:space="preserve">   silenced    </w:t>
      </w:r>
      <w:r>
        <w:t xml:space="preserve">   veil    </w:t>
      </w:r>
      <w:r>
        <w:t xml:space="preserve">   sweet    </w:t>
      </w:r>
      <w:r>
        <w:t xml:space="preserve">   heaven    </w:t>
      </w:r>
      <w:r>
        <w:t xml:space="preserve">   compares    </w:t>
      </w:r>
      <w:r>
        <w:t xml:space="preserve">   revealed    </w:t>
      </w:r>
      <w:r>
        <w:t xml:space="preserve">   hidden    </w:t>
      </w:r>
      <w:r>
        <w:t xml:space="preserve">   name    </w:t>
      </w:r>
      <w:r>
        <w:t xml:space="preserve">   beautiful    </w:t>
      </w:r>
      <w:r>
        <w:t xml:space="preserve">   beginning    </w:t>
      </w:r>
      <w:r>
        <w:t xml:space="preserve">   love    </w:t>
      </w:r>
      <w:r>
        <w:t xml:space="preserve">   Jesus Christ    </w:t>
      </w:r>
      <w:r>
        <w:t xml:space="preserve">   heavens    </w:t>
      </w:r>
      <w:r>
        <w:t xml:space="preserve">   wonderful    </w:t>
      </w:r>
      <w:r>
        <w:t xml:space="preserve">   King    </w:t>
      </w:r>
      <w:r>
        <w:t xml:space="preserve">   powerful    </w:t>
      </w:r>
      <w:r>
        <w:t xml:space="preserve">   God    </w:t>
      </w:r>
      <w:r>
        <w:t xml:space="preserve">   reigns    </w:t>
      </w:r>
      <w:r>
        <w:t xml:space="preserve">   glory    </w:t>
      </w:r>
      <w:r>
        <w:t xml:space="preserve">   kingdom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a beautiful name it is</dc:title>
  <dcterms:created xsi:type="dcterms:W3CDTF">2021-10-11T21:49:30Z</dcterms:created>
  <dcterms:modified xsi:type="dcterms:W3CDTF">2021-10-11T21:49:30Z</dcterms:modified>
</cp:coreProperties>
</file>