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whiskers gets his words back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</w:tbl>
    <w:p>
      <w:pPr>
        <w:pStyle w:val="WordBankLarge"/>
      </w:pPr>
      <w:r>
        <w:t xml:space="preserve">   coevolution    </w:t>
      </w:r>
      <w:r>
        <w:t xml:space="preserve">   endosymbiotic    </w:t>
      </w:r>
      <w:r>
        <w:t xml:space="preserve">   equilibrium    </w:t>
      </w:r>
      <w:r>
        <w:t xml:space="preserve">   era    </w:t>
      </w:r>
      <w:r>
        <w:t xml:space="preserve">   evolution    </w:t>
      </w:r>
      <w:r>
        <w:t xml:space="preserve">   extinct    </w:t>
      </w:r>
      <w:r>
        <w:t xml:space="preserve">   extinction    </w:t>
      </w:r>
      <w:r>
        <w:t xml:space="preserve">   fossils    </w:t>
      </w:r>
      <w:r>
        <w:t xml:space="preserve">   geological    </w:t>
      </w:r>
      <w:r>
        <w:t xml:space="preserve">   halflife    </w:t>
      </w:r>
      <w:r>
        <w:t xml:space="preserve">   macroevolution    </w:t>
      </w:r>
      <w:r>
        <w:t xml:space="preserve">   microfossil    </w:t>
      </w:r>
      <w:r>
        <w:t xml:space="preserve">   microsphere    </w:t>
      </w:r>
      <w:r>
        <w:t xml:space="preserve">   paleontologist    </w:t>
      </w:r>
      <w:r>
        <w:t xml:space="preserve">   periodic    </w:t>
      </w:r>
      <w:r>
        <w:t xml:space="preserve">   radiation    </w:t>
      </w:r>
      <w:r>
        <w:t xml:space="preserve">   radioactive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whiskers gets his words back</dc:title>
  <dcterms:created xsi:type="dcterms:W3CDTF">2021-10-11T21:53:14Z</dcterms:created>
  <dcterms:modified xsi:type="dcterms:W3CDTF">2021-10-11T21:53:14Z</dcterms:modified>
</cp:coreProperties>
</file>