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why do kangaroos have pouches and why do they hop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 bearlike arboreal Australian marsupial that has thick gray fur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fit in with wishes or need of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an even distribution of weight enabling someone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young kangaroo or other marsupial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an adult human female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mammal of an order whose member are born incompletely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warm blooded vertebrate animal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an edible flat whitish bean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an Australasian marsupial that is similar to , but smaller that, a kangaroo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An american marsupial which has a naked prehensile tail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why do kangaroos have pouches and why do they hop</dc:title>
  <dcterms:created xsi:type="dcterms:W3CDTF">2021-10-11T21:57:16Z</dcterms:created>
  <dcterms:modified xsi:type="dcterms:W3CDTF">2021-10-11T21:57:16Z</dcterms:modified>
</cp:coreProperties>
</file>