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why knot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Certifiable    </w:t>
      </w:r>
      <w:r>
        <w:t xml:space="preserve">   Pantomime    </w:t>
      </w:r>
      <w:r>
        <w:t xml:space="preserve">   Itinerary    </w:t>
      </w:r>
      <w:r>
        <w:t xml:space="preserve">   Isometric    </w:t>
      </w:r>
      <w:r>
        <w:t xml:space="preserve">   Parasite    </w:t>
      </w:r>
      <w:r>
        <w:t xml:space="preserve">   Clientele    </w:t>
      </w:r>
      <w:r>
        <w:t xml:space="preserve">   Exemplify    </w:t>
      </w:r>
      <w:r>
        <w:t xml:space="preserve">   Enzyme    </w:t>
      </w:r>
      <w:r>
        <w:t xml:space="preserve">   Decisive    </w:t>
      </w:r>
      <w:r>
        <w:t xml:space="preserve">   Penalise    </w:t>
      </w:r>
      <w:r>
        <w:t xml:space="preserve">   Asylum    </w:t>
      </w:r>
      <w:r>
        <w:t xml:space="preserve">   Malign    </w:t>
      </w:r>
      <w:r>
        <w:t xml:space="preserve">   Papyrus    </w:t>
      </w:r>
      <w:r>
        <w:t xml:space="preserve">   Entitlement    </w:t>
      </w:r>
      <w:r>
        <w:t xml:space="preserve">   Entirety    </w:t>
      </w:r>
      <w:r>
        <w:t xml:space="preserve">   Trialled    </w:t>
      </w:r>
      <w:r>
        <w:t xml:space="preserve">   Stylist    </w:t>
      </w:r>
      <w:r>
        <w:t xml:space="preserve">   Ironic    </w:t>
      </w:r>
      <w:r>
        <w:t xml:space="preserve">   Diaries    </w:t>
      </w:r>
      <w:r>
        <w:t xml:space="preserve">   Insightful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knot</dc:title>
  <dcterms:created xsi:type="dcterms:W3CDTF">2021-10-11T21:56:52Z</dcterms:created>
  <dcterms:modified xsi:type="dcterms:W3CDTF">2021-10-11T21:56:52Z</dcterms:modified>
</cp:coreProperties>
</file>