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___________________________________________</w:t>
            </w:r>
          </w:p>
        </w:tc>
      </w:tr>
    </w:tbl>
    <w:p>
      <w:pPr>
        <w:pStyle w:val="PuzzleTitle"/>
      </w:pPr>
      <w:r>
        <w:t xml:space="preserve">wordly wise lesson 2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</w:tbl>
    <w:p>
      <w:pPr>
        <w:pStyle w:val="WordBankMedium"/>
      </w:pPr>
      <w:r>
        <w:t xml:space="preserve">   violate    </w:t>
      </w:r>
      <w:r>
        <w:t xml:space="preserve">   verdict    </w:t>
      </w:r>
      <w:r>
        <w:t xml:space="preserve">   vacate    </w:t>
      </w:r>
      <w:r>
        <w:t xml:space="preserve">   triumph    </w:t>
      </w:r>
      <w:r>
        <w:t xml:space="preserve">   supreme    </w:t>
      </w:r>
      <w:r>
        <w:t xml:space="preserve">   segregate    </w:t>
      </w:r>
      <w:r>
        <w:t xml:space="preserve">   integrate    </w:t>
      </w:r>
      <w:r>
        <w:t xml:space="preserve">   extend    </w:t>
      </w:r>
      <w:r>
        <w:t xml:space="preserve">   detain    </w:t>
      </w:r>
      <w:r>
        <w:t xml:space="preserve">   degrade    </w:t>
      </w:r>
      <w:r>
        <w:t xml:space="preserve">   custody    </w:t>
      </w:r>
      <w:r>
        <w:t xml:space="preserve">   ceremony    </w:t>
      </w:r>
      <w:r>
        <w:t xml:space="preserve">   campaign    </w:t>
      </w:r>
      <w:r>
        <w:t xml:space="preserve">   boycott    </w:t>
      </w:r>
      <w:r>
        <w:t xml:space="preserve">   arrogant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wordly wise lesson 2</dc:title>
  <dcterms:created xsi:type="dcterms:W3CDTF">2021-10-11T22:16:37Z</dcterms:created>
  <dcterms:modified xsi:type="dcterms:W3CDTF">2021-10-11T22:16:37Z</dcterms:modified>
</cp:coreProperties>
</file>