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words ending in 'al'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Medium"/>
      </w:pPr>
      <w:r>
        <w:t xml:space="preserve">   personal    </w:t>
      </w:r>
      <w:r>
        <w:t xml:space="preserve">   sensational    </w:t>
      </w:r>
      <w:r>
        <w:t xml:space="preserve">   vocal    </w:t>
      </w:r>
      <w:r>
        <w:t xml:space="preserve">   capital    </w:t>
      </w:r>
      <w:r>
        <w:t xml:space="preserve">   national    </w:t>
      </w:r>
      <w:r>
        <w:t xml:space="preserve">   medical    </w:t>
      </w:r>
      <w:r>
        <w:t xml:space="preserve">   accidental    </w:t>
      </w:r>
      <w:r>
        <w:t xml:space="preserve">   actual    </w:t>
      </w:r>
      <w:r>
        <w:t xml:space="preserve">   occasional    </w:t>
      </w:r>
      <w:r>
        <w:t xml:space="preserve">   natural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words ending in 'al'</dc:title>
  <dcterms:created xsi:type="dcterms:W3CDTF">2021-10-11T22:19:07Z</dcterms:created>
  <dcterms:modified xsi:type="dcterms:W3CDTF">2021-10-11T22:19:07Z</dcterms:modified>
</cp:coreProperties>
</file>