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world </w:t>
      </w:r>
    </w:p>
    <w:p>
      <w:pPr>
        <w:pStyle w:val="Questions"/>
      </w:pPr>
      <w:r>
        <w:t xml:space="preserve">1. SNSAAK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NWE OKRY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IMIMA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EXSAT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AATTLAN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ALS EASGV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ANJPA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NIDAI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UK </w:t>
      </w:r>
      <w:r>
        <w:rPr>
          <w:u w:val="single"/>
        </w:rPr>
        <w:t xml:space="preserve">________________________________________________</w:t>
      </w:r>
    </w:p>
    <w:p>
      <w:pPr>
        <w:pStyle w:val="Questions"/>
      </w:pPr>
      <w:r>
        <w:t xml:space="preserve">10. ENDHENRSO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11. LDOKNAA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SOGKTNIN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13. ECMOIX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AIAS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OCNGO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16. OAGLS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ALEDMAA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ILNACAOIRF YTIC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19. RESDTE OTH GSRIPNS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20. LHFA MNOO YBA </w:t>
      </w:r>
      <w:r>
        <w:rPr>
          <w:u w:val="single"/>
        </w:rPr>
        <w:t xml:space="preserve">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</dc:title>
  <dcterms:created xsi:type="dcterms:W3CDTF">2021-10-11T22:25:32Z</dcterms:created>
  <dcterms:modified xsi:type="dcterms:W3CDTF">2021-10-11T22:25:32Z</dcterms:modified>
</cp:coreProperties>
</file>