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wow 11 practice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period of 100 years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person who has reached a 100 years old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making the period of a 100 years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containing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underwater agriculture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water canal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tending to inspire awe or admiration through  size or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act or process of shaping or forming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one-one hundredth part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lack of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living or growing in water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wow 11 practice</dc:title>
  <dcterms:created xsi:type="dcterms:W3CDTF">2021-10-11T22:30:26Z</dcterms:created>
  <dcterms:modified xsi:type="dcterms:W3CDTF">2021-10-11T22:30:26Z</dcterms:modified>
</cp:coreProperties>
</file>