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ww11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what happened on d-day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Did the depression end during the war?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who was the president in the beginning of ww11?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who attacked pearl harbor?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who was the leader of germany?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what was the worst war?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who was the leader of ussr?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who were the big three?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How did the war end?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what was the turning point of the war?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How did the war start?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when did ww11 begin?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ww11</dc:title>
  <dcterms:created xsi:type="dcterms:W3CDTF">2021-10-11T22:33:08Z</dcterms:created>
  <dcterms:modified xsi:type="dcterms:W3CDTF">2021-10-11T22:33:08Z</dcterms:modified>
</cp:coreProperties>
</file>